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25.11.2025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5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д.98 кв.4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18810586250825041923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25.08.2025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Иделева И.Н.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25.08.2025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25.08.2025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24.09.2025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24.11.2025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25.08.2025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№18810886260920041</w:t>
      </w:r>
      <w:r>
        <w:rPr>
          <w:rFonts w:ascii="Times New Roman" w:eastAsia="Times New Roman" w:hAnsi="Times New Roman" w:cs="Times New Roman"/>
        </w:rPr>
        <w:t>671</w:t>
      </w:r>
      <w:r>
        <w:rPr>
          <w:rFonts w:ascii="Times New Roman" w:eastAsia="Times New Roman" w:hAnsi="Times New Roman" w:cs="Times New Roman"/>
        </w:rPr>
        <w:t xml:space="preserve"> от 16.06.2026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18810586250825041923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25.08.2025</w:t>
      </w:r>
      <w:r>
        <w:rPr>
          <w:rFonts w:ascii="Times New Roman" w:eastAsia="Times New Roman" w:hAnsi="Times New Roman" w:cs="Times New Roman"/>
        </w:rPr>
        <w:t xml:space="preserve">, копией карточки учета транспортного средства, копией выписки из ГИС ГМП по состоянию на 16.06.2026, согласно которой штраф </w:t>
      </w:r>
      <w:r>
        <w:rPr>
          <w:rFonts w:ascii="Times New Roman" w:eastAsia="Times New Roman" w:hAnsi="Times New Roman" w:cs="Times New Roman"/>
        </w:rPr>
        <w:t>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1 500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одна тысяча 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0412365400725005902620160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590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5rplc-15">
    <w:name w:val="cat-UserDefined grp-25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